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402-ПП/3832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3832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1200, местонахождение: Челябинская обл., г.Верхнеуральск, ул.Еремина, д.1а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1200, местонахождение: Челябинская обл., г.Верхнеуральск, ул.Еремина, д.1а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numPr>
          <w:ilvl w:val="0"/>
          <w:numId w:val="2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